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376E9">
      <w:pPr>
        <w:spacing w:after="160"/>
        <w:jc w:val="center"/>
        <w:rPr>
          <w:rFonts w:hint="default" w:ascii="Times New Roman" w:hAnsi="Times New Roman" w:eastAsia="仿宋_GB2312" w:cs="Times New Roman"/>
        </w:rPr>
      </w:pPr>
      <w:r>
        <w:rPr>
          <w:rFonts w:hint="default" w:ascii="Times New Roman" w:hAnsi="Times New Roman" w:eastAsia="仿宋_GB2312" w:cs="Times New Roman"/>
          <w:b/>
          <w:i w:val="0"/>
          <w:sz w:val="28"/>
        </w:rPr>
        <w:t>Guardian Authorization Certificate</w:t>
      </w:r>
      <w:r>
        <w:rPr>
          <w:rFonts w:hint="default" w:ascii="Times New Roman" w:hAnsi="Times New Roman" w:eastAsia="仿宋_GB2312" w:cs="Times New Roman"/>
          <w:b/>
          <w:i w:val="0"/>
          <w:sz w:val="28"/>
        </w:rPr>
        <w:br w:type="textWrapping"/>
      </w:r>
      <w:r>
        <w:rPr>
          <w:rFonts w:hint="default" w:ascii="Times New Roman" w:hAnsi="Times New Roman" w:eastAsia="仿宋_GB2312" w:cs="Times New Roman"/>
          <w:b/>
          <w:i w:val="0"/>
          <w:sz w:val="28"/>
        </w:rPr>
        <w:t>监护人授权认证书</w:t>
      </w:r>
    </w:p>
    <w:p w14:paraId="1B035879">
      <w:pPr>
        <w:spacing w:before="80" w:after="8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22"/>
        </w:rPr>
        <w:t>STUDENT INFORMATION / 学生信息</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2"/>
        <w:gridCol w:w="4252"/>
      </w:tblGrid>
      <w:tr w14:paraId="41EE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58F559C">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Name / 姓名</w:t>
            </w:r>
          </w:p>
        </w:tc>
        <w:tc>
          <w:tcPr>
            <w:tcW w:w="4252" w:type="dxa"/>
            <w:vAlign w:val="center"/>
          </w:tcPr>
          <w:p w14:paraId="41D831F2">
            <w:pPr>
              <w:spacing w:before="0" w:after="0" w:line="240" w:lineRule="auto"/>
              <w:rPr>
                <w:rFonts w:hint="default" w:ascii="Times New Roman" w:hAnsi="Times New Roman" w:eastAsia="仿宋_GB2312" w:cs="Times New Roman"/>
              </w:rPr>
            </w:pPr>
          </w:p>
        </w:tc>
      </w:tr>
      <w:tr w14:paraId="307E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5F0EDACE">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Birth Date / 出生日期</w:t>
            </w:r>
          </w:p>
        </w:tc>
        <w:tc>
          <w:tcPr>
            <w:tcW w:w="4252" w:type="dxa"/>
            <w:vAlign w:val="center"/>
          </w:tcPr>
          <w:p w14:paraId="1D9F45C4">
            <w:pPr>
              <w:spacing w:before="0" w:after="0" w:line="240" w:lineRule="auto"/>
              <w:rPr>
                <w:rFonts w:hint="default" w:ascii="Times New Roman" w:hAnsi="Times New Roman" w:eastAsia="仿宋_GB2312" w:cs="Times New Roman"/>
              </w:rPr>
            </w:pPr>
          </w:p>
        </w:tc>
      </w:tr>
      <w:tr w14:paraId="6163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35BF82E8">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Address / 地址</w:t>
            </w:r>
          </w:p>
        </w:tc>
        <w:tc>
          <w:tcPr>
            <w:tcW w:w="4252" w:type="dxa"/>
            <w:vAlign w:val="center"/>
          </w:tcPr>
          <w:p w14:paraId="73DA75F8">
            <w:pPr>
              <w:spacing w:before="0" w:after="0" w:line="240" w:lineRule="auto"/>
              <w:rPr>
                <w:rFonts w:hint="default" w:ascii="Times New Roman" w:hAnsi="Times New Roman" w:eastAsia="仿宋_GB2312" w:cs="Times New Roman"/>
              </w:rPr>
            </w:pPr>
          </w:p>
        </w:tc>
      </w:tr>
      <w:tr w14:paraId="0115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713D25AD">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Passport No. / 护照号码</w:t>
            </w:r>
          </w:p>
        </w:tc>
        <w:tc>
          <w:tcPr>
            <w:tcW w:w="4252" w:type="dxa"/>
            <w:vAlign w:val="center"/>
          </w:tcPr>
          <w:p w14:paraId="5F08212E">
            <w:pPr>
              <w:spacing w:before="0" w:after="0" w:line="240" w:lineRule="auto"/>
              <w:rPr>
                <w:rFonts w:hint="default" w:ascii="Times New Roman" w:hAnsi="Times New Roman" w:eastAsia="仿宋_GB2312" w:cs="Times New Roman"/>
              </w:rPr>
            </w:pPr>
          </w:p>
        </w:tc>
      </w:tr>
    </w:tbl>
    <w:p w14:paraId="3CA3F7F1">
      <w:pPr>
        <w:spacing w:before="80" w:after="8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22"/>
        </w:rPr>
        <w:t>PARENTS INFORMATION / 父母信息</w:t>
      </w:r>
    </w:p>
    <w:p w14:paraId="70CF9D6B">
      <w:pPr>
        <w:spacing w:before="0" w:after="4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20"/>
        </w:rPr>
        <w:t>Father Information / 父亲信息</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2"/>
        <w:gridCol w:w="4252"/>
      </w:tblGrid>
      <w:tr w14:paraId="3A26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103146D">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Name / 姓名</w:t>
            </w:r>
          </w:p>
        </w:tc>
        <w:tc>
          <w:tcPr>
            <w:tcW w:w="4252" w:type="dxa"/>
            <w:vAlign w:val="center"/>
          </w:tcPr>
          <w:p w14:paraId="5945A0C6">
            <w:pPr>
              <w:spacing w:before="0" w:after="0" w:line="240" w:lineRule="auto"/>
              <w:rPr>
                <w:rFonts w:hint="default" w:ascii="Times New Roman" w:hAnsi="Times New Roman" w:eastAsia="仿宋_GB2312" w:cs="Times New Roman"/>
              </w:rPr>
            </w:pPr>
          </w:p>
        </w:tc>
      </w:tr>
      <w:tr w14:paraId="34D7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4567E04E">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Birth Date / 出生日期</w:t>
            </w:r>
          </w:p>
        </w:tc>
        <w:tc>
          <w:tcPr>
            <w:tcW w:w="4252" w:type="dxa"/>
            <w:vAlign w:val="center"/>
          </w:tcPr>
          <w:p w14:paraId="6AFAE677">
            <w:pPr>
              <w:spacing w:before="0" w:after="0" w:line="240" w:lineRule="auto"/>
              <w:rPr>
                <w:rFonts w:hint="default" w:ascii="Times New Roman" w:hAnsi="Times New Roman" w:eastAsia="仿宋_GB2312" w:cs="Times New Roman"/>
              </w:rPr>
            </w:pPr>
          </w:p>
        </w:tc>
      </w:tr>
      <w:tr w14:paraId="0BA2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EBB9300">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Address / 地址</w:t>
            </w:r>
          </w:p>
        </w:tc>
        <w:tc>
          <w:tcPr>
            <w:tcW w:w="4252" w:type="dxa"/>
            <w:vAlign w:val="center"/>
          </w:tcPr>
          <w:p w14:paraId="15D30DB0">
            <w:pPr>
              <w:spacing w:before="0" w:after="0" w:line="240" w:lineRule="auto"/>
              <w:rPr>
                <w:rFonts w:hint="default" w:ascii="Times New Roman" w:hAnsi="Times New Roman" w:eastAsia="仿宋_GB2312" w:cs="Times New Roman"/>
              </w:rPr>
            </w:pPr>
          </w:p>
        </w:tc>
      </w:tr>
      <w:tr w14:paraId="624A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E1FBF7F">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Passport No. / 护照号码</w:t>
            </w:r>
          </w:p>
        </w:tc>
        <w:tc>
          <w:tcPr>
            <w:tcW w:w="4252" w:type="dxa"/>
            <w:vAlign w:val="center"/>
          </w:tcPr>
          <w:p w14:paraId="579F28B6">
            <w:pPr>
              <w:spacing w:before="0" w:after="0" w:line="240" w:lineRule="auto"/>
              <w:rPr>
                <w:rFonts w:hint="default" w:ascii="Times New Roman" w:hAnsi="Times New Roman" w:eastAsia="仿宋_GB2312" w:cs="Times New Roman"/>
              </w:rPr>
            </w:pPr>
          </w:p>
        </w:tc>
      </w:tr>
    </w:tbl>
    <w:p w14:paraId="0A2986CD">
      <w:pPr>
        <w:spacing w:before="0" w:after="4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20"/>
        </w:rPr>
        <w:t>Mother Information / 母亲信息</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2"/>
        <w:gridCol w:w="4252"/>
      </w:tblGrid>
      <w:tr w14:paraId="780B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78656B3D">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Name / 姓名</w:t>
            </w:r>
          </w:p>
        </w:tc>
        <w:tc>
          <w:tcPr>
            <w:tcW w:w="4252" w:type="dxa"/>
            <w:vAlign w:val="center"/>
          </w:tcPr>
          <w:p w14:paraId="24AAAEF2">
            <w:pPr>
              <w:spacing w:before="0" w:after="0" w:line="240" w:lineRule="auto"/>
              <w:rPr>
                <w:rFonts w:hint="default" w:ascii="Times New Roman" w:hAnsi="Times New Roman" w:eastAsia="仿宋_GB2312" w:cs="Times New Roman"/>
              </w:rPr>
            </w:pPr>
          </w:p>
        </w:tc>
      </w:tr>
      <w:tr w14:paraId="4ACE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2" w:type="dxa"/>
            <w:vAlign w:val="center"/>
          </w:tcPr>
          <w:p w14:paraId="43707E46">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Birth Date / 出生日期</w:t>
            </w:r>
          </w:p>
        </w:tc>
        <w:tc>
          <w:tcPr>
            <w:tcW w:w="4252" w:type="dxa"/>
            <w:vAlign w:val="center"/>
          </w:tcPr>
          <w:p w14:paraId="1CDB3252">
            <w:pPr>
              <w:spacing w:before="0" w:after="0" w:line="240" w:lineRule="auto"/>
              <w:rPr>
                <w:rFonts w:hint="default" w:ascii="Times New Roman" w:hAnsi="Times New Roman" w:eastAsia="仿宋_GB2312" w:cs="Times New Roman"/>
              </w:rPr>
            </w:pPr>
          </w:p>
        </w:tc>
      </w:tr>
      <w:tr w14:paraId="7DF7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706AF29D">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Address / 地址</w:t>
            </w:r>
          </w:p>
        </w:tc>
        <w:tc>
          <w:tcPr>
            <w:tcW w:w="4252" w:type="dxa"/>
            <w:vAlign w:val="center"/>
          </w:tcPr>
          <w:p w14:paraId="111C7F86">
            <w:pPr>
              <w:spacing w:before="0" w:after="0" w:line="240" w:lineRule="auto"/>
              <w:rPr>
                <w:rFonts w:hint="default" w:ascii="Times New Roman" w:hAnsi="Times New Roman" w:eastAsia="仿宋_GB2312" w:cs="Times New Roman"/>
              </w:rPr>
            </w:pPr>
          </w:p>
        </w:tc>
      </w:tr>
      <w:tr w14:paraId="3880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52" w:type="dxa"/>
            <w:vAlign w:val="center"/>
          </w:tcPr>
          <w:p w14:paraId="7B2FD4E1">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Passport No. / 护照号码</w:t>
            </w:r>
          </w:p>
        </w:tc>
        <w:tc>
          <w:tcPr>
            <w:tcW w:w="4252" w:type="dxa"/>
            <w:vAlign w:val="center"/>
          </w:tcPr>
          <w:p w14:paraId="197B5C9C">
            <w:pPr>
              <w:spacing w:before="0" w:after="0" w:line="240" w:lineRule="auto"/>
              <w:rPr>
                <w:rFonts w:hint="default" w:ascii="Times New Roman" w:hAnsi="Times New Roman" w:eastAsia="仿宋_GB2312" w:cs="Times New Roman"/>
              </w:rPr>
            </w:pPr>
          </w:p>
        </w:tc>
      </w:tr>
    </w:tbl>
    <w:p w14:paraId="0C652E3B">
      <w:pPr>
        <w:spacing w:before="80" w:after="8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22"/>
        </w:rPr>
        <w:t>GUARDIAN INFORMATION / 监护人信息</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2"/>
        <w:gridCol w:w="4252"/>
      </w:tblGrid>
      <w:tr w14:paraId="760C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32EA9B29">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Name / 姓名</w:t>
            </w:r>
          </w:p>
        </w:tc>
        <w:tc>
          <w:tcPr>
            <w:tcW w:w="4252" w:type="dxa"/>
            <w:vAlign w:val="center"/>
          </w:tcPr>
          <w:p w14:paraId="66CCE685">
            <w:pPr>
              <w:spacing w:before="0" w:after="0" w:line="240" w:lineRule="auto"/>
              <w:rPr>
                <w:rFonts w:hint="default" w:ascii="Times New Roman" w:hAnsi="Times New Roman" w:eastAsia="仿宋_GB2312" w:cs="Times New Roman"/>
              </w:rPr>
            </w:pPr>
          </w:p>
        </w:tc>
      </w:tr>
      <w:tr w14:paraId="4A46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5055B59F">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Birth Date / 出生日期</w:t>
            </w:r>
          </w:p>
        </w:tc>
        <w:tc>
          <w:tcPr>
            <w:tcW w:w="4252" w:type="dxa"/>
            <w:vAlign w:val="center"/>
          </w:tcPr>
          <w:p w14:paraId="4B8F2CD8">
            <w:pPr>
              <w:spacing w:before="0" w:after="0" w:line="240" w:lineRule="auto"/>
              <w:rPr>
                <w:rFonts w:hint="default" w:ascii="Times New Roman" w:hAnsi="Times New Roman" w:eastAsia="仿宋_GB2312" w:cs="Times New Roman"/>
              </w:rPr>
            </w:pPr>
          </w:p>
        </w:tc>
      </w:tr>
      <w:tr w14:paraId="1598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1DB8467">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Address in China / 中国境内地址</w:t>
            </w:r>
          </w:p>
        </w:tc>
        <w:tc>
          <w:tcPr>
            <w:tcW w:w="4252" w:type="dxa"/>
            <w:vAlign w:val="center"/>
          </w:tcPr>
          <w:p w14:paraId="48783357">
            <w:pPr>
              <w:spacing w:before="0" w:after="0" w:line="240" w:lineRule="auto"/>
              <w:rPr>
                <w:rFonts w:hint="default" w:ascii="Times New Roman" w:hAnsi="Times New Roman" w:eastAsia="仿宋_GB2312" w:cs="Times New Roman"/>
              </w:rPr>
            </w:pPr>
          </w:p>
        </w:tc>
      </w:tr>
      <w:tr w14:paraId="16EB4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1E7AE7A">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Work Unit / 工作单位</w:t>
            </w:r>
          </w:p>
        </w:tc>
        <w:tc>
          <w:tcPr>
            <w:tcW w:w="4252" w:type="dxa"/>
            <w:vAlign w:val="center"/>
          </w:tcPr>
          <w:p w14:paraId="692195A4">
            <w:pPr>
              <w:spacing w:before="0" w:after="0" w:line="240" w:lineRule="auto"/>
              <w:rPr>
                <w:rFonts w:hint="default" w:ascii="Times New Roman" w:hAnsi="Times New Roman" w:eastAsia="仿宋_GB2312" w:cs="Times New Roman"/>
              </w:rPr>
            </w:pPr>
          </w:p>
        </w:tc>
      </w:tr>
      <w:tr w14:paraId="1199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340B8FCA">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Passport No./ID No. / 护照号/身份证号</w:t>
            </w:r>
          </w:p>
        </w:tc>
        <w:tc>
          <w:tcPr>
            <w:tcW w:w="4252" w:type="dxa"/>
            <w:vAlign w:val="center"/>
          </w:tcPr>
          <w:p w14:paraId="2DCB8FB8">
            <w:pPr>
              <w:spacing w:before="0" w:after="0" w:line="240" w:lineRule="auto"/>
              <w:rPr>
                <w:rFonts w:hint="default" w:ascii="Times New Roman" w:hAnsi="Times New Roman" w:eastAsia="仿宋_GB2312" w:cs="Times New Roman"/>
              </w:rPr>
            </w:pPr>
          </w:p>
        </w:tc>
      </w:tr>
      <w:tr w14:paraId="6288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C8F7CD0">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Phone / 联系电话</w:t>
            </w:r>
          </w:p>
        </w:tc>
        <w:tc>
          <w:tcPr>
            <w:tcW w:w="4252" w:type="dxa"/>
            <w:vAlign w:val="center"/>
          </w:tcPr>
          <w:p w14:paraId="3B96A00B">
            <w:pPr>
              <w:spacing w:before="0" w:after="0" w:line="240" w:lineRule="auto"/>
              <w:rPr>
                <w:rFonts w:hint="default" w:ascii="Times New Roman" w:hAnsi="Times New Roman" w:eastAsia="仿宋_GB2312" w:cs="Times New Roman"/>
              </w:rPr>
            </w:pPr>
          </w:p>
        </w:tc>
      </w:tr>
      <w:tr w14:paraId="2BFA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212C3240">
            <w:pPr>
              <w:spacing w:before="0" w:after="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19"/>
              </w:rPr>
              <w:t>Email / 电子邮箱</w:t>
            </w:r>
          </w:p>
        </w:tc>
        <w:tc>
          <w:tcPr>
            <w:tcW w:w="4252" w:type="dxa"/>
            <w:vAlign w:val="center"/>
          </w:tcPr>
          <w:p w14:paraId="78B03F9A">
            <w:pPr>
              <w:spacing w:before="0" w:after="0" w:line="240" w:lineRule="auto"/>
              <w:rPr>
                <w:rFonts w:hint="default" w:ascii="Times New Roman" w:hAnsi="Times New Roman" w:eastAsia="仿宋_GB2312" w:cs="Times New Roman"/>
              </w:rPr>
            </w:pPr>
          </w:p>
        </w:tc>
      </w:tr>
    </w:tbl>
    <w:p w14:paraId="58C95AFB">
      <w:pPr>
        <w:spacing w:before="80" w:after="80" w:line="240" w:lineRule="auto"/>
        <w:rPr>
          <w:rFonts w:hint="default" w:ascii="Times New Roman" w:hAnsi="Times New Roman" w:eastAsia="仿宋_GB2312" w:cs="Times New Roman"/>
        </w:rPr>
      </w:pPr>
      <w:r>
        <w:rPr>
          <w:rFonts w:hint="default" w:ascii="Times New Roman" w:hAnsi="Times New Roman" w:eastAsia="仿宋_GB2312" w:cs="Times New Roman"/>
          <w:b/>
          <w:i w:val="0"/>
          <w:sz w:val="22"/>
        </w:rPr>
        <w:t>DECLARATION / 声明</w:t>
      </w:r>
    </w:p>
    <w:p w14:paraId="2358D890">
      <w:pPr>
        <w:spacing w:before="0" w:after="60" w:line="252" w:lineRule="auto"/>
        <w:rPr>
          <w:rFonts w:hint="default" w:ascii="Times New Roman" w:hAnsi="Times New Roman" w:eastAsia="仿宋_GB2312" w:cs="Times New Roman"/>
        </w:rPr>
      </w:pPr>
      <w:r>
        <w:rPr>
          <w:rFonts w:hint="default" w:ascii="Times New Roman" w:hAnsi="Times New Roman" w:eastAsia="仿宋_GB2312" w:cs="Times New Roman"/>
          <w:b w:val="0"/>
          <w:i w:val="0"/>
          <w:sz w:val="20"/>
        </w:rPr>
        <w:t>We, __________________________ and __________________________, parents/legal guardians of the said student, __________________________, hereby authorize __________________________ to act as the guardian of the student during his/her stay in China and Beihang University while he/she is under the age of eighteen. The appointed guardian may act on behalf of us, the parents/legal guardians, and make necessary arrangements for the student's daily care, safety, study, medical treatment, visa/residence matters, emergency matters and financial support. Such financial support may include necessary assistance with living expenses, medical expenses and other reasonable costs arising during the student's stay in China. By signing this document, we confirm that the appointed guardian is able to fulfill the corresponding guardianship responsibilities.</w:t>
      </w:r>
    </w:p>
    <w:p w14:paraId="105E5B17">
      <w:pPr>
        <w:spacing w:before="0" w:after="100" w:line="252" w:lineRule="auto"/>
        <w:rPr>
          <w:rFonts w:hint="default" w:ascii="Times New Roman" w:hAnsi="Times New Roman" w:eastAsia="仿宋_GB2312" w:cs="Times New Roman"/>
        </w:rPr>
      </w:pPr>
      <w:r>
        <w:rPr>
          <w:rFonts w:hint="default" w:ascii="Times New Roman" w:hAnsi="Times New Roman" w:eastAsia="仿宋_GB2312" w:cs="Times New Roman"/>
          <w:b w:val="0"/>
          <w:i w:val="0"/>
          <w:sz w:val="20"/>
        </w:rPr>
        <w:t>我们，__________________________ 与 __________________________，作为上述学生 __________________________ 的父母/法定监护人，兹授权 __________________________ 在该学生未满十八周岁期间于中国及北京航空航天大学学习、生活期间担任其监护人。受托监护人可代表父母/法定监护人为该学生的日常照料、安全保障、学习、就医、签证/居留、紧急事务及经济支持等事项作出必要安排。经济支持可包括学生在华期间所需生活费、医疗费及其他合理费用的必要协助。我们确认受托监护人具备履行相应监护责任的能力。</w:t>
      </w:r>
    </w:p>
    <w:tbl>
      <w:tblPr>
        <w:tblStyle w:val="32"/>
        <w:tblW w:w="0" w:type="auto"/>
        <w:jc w:val="center"/>
        <w:tblLayout w:type="autofit"/>
        <w:tblCellMar>
          <w:top w:w="0" w:type="dxa"/>
          <w:left w:w="108" w:type="dxa"/>
          <w:bottom w:w="0" w:type="dxa"/>
          <w:right w:w="108" w:type="dxa"/>
        </w:tblCellMar>
      </w:tblPr>
      <w:tblGrid>
        <w:gridCol w:w="4252"/>
        <w:gridCol w:w="4252"/>
      </w:tblGrid>
      <w:tr w14:paraId="0A019090">
        <w:tblPrEx>
          <w:tblCellMar>
            <w:top w:w="0" w:type="dxa"/>
            <w:left w:w="108" w:type="dxa"/>
            <w:bottom w:w="0" w:type="dxa"/>
            <w:right w:w="108" w:type="dxa"/>
          </w:tblCellMar>
        </w:tblPrEx>
        <w:trPr>
          <w:jc w:val="center"/>
        </w:trPr>
        <w:tc>
          <w:tcPr>
            <w:tcW w:w="4252" w:type="dxa"/>
            <w:tcBorders>
              <w:top w:val="nil"/>
              <w:left w:val="nil"/>
              <w:bottom w:val="nil"/>
              <w:right w:val="nil"/>
              <w:insideH w:val="nil"/>
              <w:insideV w:val="nil"/>
            </w:tcBorders>
          </w:tcPr>
          <w:p w14:paraId="195D9BD2">
            <w:pPr>
              <w:spacing w:after="0"/>
              <w:rPr>
                <w:rFonts w:hint="default" w:ascii="Times New Roman" w:hAnsi="Times New Roman" w:eastAsia="仿宋_GB2312" w:cs="Times New Roman"/>
              </w:rPr>
            </w:pPr>
            <w:r>
              <w:rPr>
                <w:rFonts w:hint="default" w:ascii="Times New Roman" w:hAnsi="Times New Roman" w:eastAsia="仿宋_GB2312" w:cs="Times New Roman"/>
                <w:b/>
                <w:i w:val="0"/>
                <w:sz w:val="19"/>
              </w:rPr>
              <w:t>Signature of Father / 父亲签名：</w:t>
            </w:r>
          </w:p>
        </w:tc>
        <w:tc>
          <w:tcPr>
            <w:tcW w:w="4252" w:type="dxa"/>
            <w:tcBorders>
              <w:top w:val="nil"/>
              <w:left w:val="nil"/>
              <w:bottom w:val="nil"/>
              <w:right w:val="nil"/>
              <w:insideH w:val="nil"/>
              <w:insideV w:val="nil"/>
            </w:tcBorders>
          </w:tcPr>
          <w:p w14:paraId="16AE29FF">
            <w:pPr>
              <w:spacing w:after="0"/>
              <w:rPr>
                <w:rFonts w:hint="default" w:ascii="Times New Roman" w:hAnsi="Times New Roman" w:eastAsia="仿宋_GB2312" w:cs="Times New Roman"/>
              </w:rPr>
            </w:pPr>
            <w:r>
              <w:rPr>
                <w:rFonts w:hint="default" w:ascii="Times New Roman" w:hAnsi="Times New Roman" w:eastAsia="仿宋_GB2312" w:cs="Times New Roman"/>
                <w:b/>
                <w:i w:val="0"/>
                <w:sz w:val="19"/>
              </w:rPr>
              <w:t>Signature of Mother / 母亲签名：</w:t>
            </w:r>
          </w:p>
        </w:tc>
      </w:tr>
      <w:tr w14:paraId="7CA8F95D">
        <w:tblPrEx>
          <w:tblCellMar>
            <w:top w:w="0" w:type="dxa"/>
            <w:left w:w="108" w:type="dxa"/>
            <w:bottom w:w="0" w:type="dxa"/>
            <w:right w:w="108" w:type="dxa"/>
          </w:tblCellMar>
        </w:tblPrEx>
        <w:trPr>
          <w:jc w:val="center"/>
        </w:trPr>
        <w:tc>
          <w:tcPr>
            <w:tcW w:w="4252" w:type="dxa"/>
            <w:tcBorders>
              <w:top w:val="nil"/>
              <w:left w:val="nil"/>
              <w:bottom w:val="nil"/>
              <w:right w:val="nil"/>
              <w:insideH w:val="nil"/>
              <w:insideV w:val="nil"/>
            </w:tcBorders>
          </w:tcPr>
          <w:p w14:paraId="26093AC3">
            <w:pPr>
              <w:spacing w:after="0"/>
              <w:rPr>
                <w:rFonts w:hint="default" w:ascii="Times New Roman" w:hAnsi="Times New Roman" w:eastAsia="仿宋_GB2312" w:cs="Times New Roman"/>
              </w:rPr>
            </w:pPr>
            <w:r>
              <w:rPr>
                <w:rFonts w:hint="default" w:ascii="Times New Roman" w:hAnsi="Times New Roman" w:eastAsia="仿宋_GB2312" w:cs="Times New Roman"/>
                <w:b w:val="0"/>
                <w:i w:val="0"/>
                <w:sz w:val="19"/>
              </w:rPr>
              <w:br w:type="textWrapping"/>
            </w:r>
          </w:p>
        </w:tc>
        <w:tc>
          <w:tcPr>
            <w:tcW w:w="4252" w:type="dxa"/>
            <w:tcBorders>
              <w:top w:val="nil"/>
              <w:left w:val="nil"/>
              <w:bottom w:val="nil"/>
              <w:right w:val="nil"/>
              <w:insideH w:val="nil"/>
              <w:insideV w:val="nil"/>
            </w:tcBorders>
          </w:tcPr>
          <w:p w14:paraId="2B94580D">
            <w:pPr>
              <w:spacing w:after="0"/>
              <w:rPr>
                <w:rFonts w:hint="default" w:ascii="Times New Roman" w:hAnsi="Times New Roman" w:eastAsia="仿宋_GB2312" w:cs="Times New Roman"/>
              </w:rPr>
            </w:pPr>
            <w:r>
              <w:rPr>
                <w:rFonts w:hint="default" w:ascii="Times New Roman" w:hAnsi="Times New Roman" w:eastAsia="仿宋_GB2312" w:cs="Times New Roman"/>
                <w:b w:val="0"/>
                <w:i w:val="0"/>
                <w:sz w:val="19"/>
              </w:rPr>
              <w:br w:type="textWrapping"/>
            </w:r>
          </w:p>
        </w:tc>
      </w:tr>
      <w:tr w14:paraId="16BF117F">
        <w:tblPrEx>
          <w:tblCellMar>
            <w:top w:w="0" w:type="dxa"/>
            <w:left w:w="108" w:type="dxa"/>
            <w:bottom w:w="0" w:type="dxa"/>
            <w:right w:w="108" w:type="dxa"/>
          </w:tblCellMar>
        </w:tblPrEx>
        <w:trPr>
          <w:jc w:val="center"/>
        </w:trPr>
        <w:tc>
          <w:tcPr>
            <w:tcW w:w="4252" w:type="dxa"/>
            <w:tcBorders>
              <w:top w:val="nil"/>
              <w:left w:val="nil"/>
              <w:bottom w:val="nil"/>
              <w:right w:val="nil"/>
              <w:insideH w:val="nil"/>
              <w:insideV w:val="nil"/>
            </w:tcBorders>
          </w:tcPr>
          <w:p w14:paraId="07F15957">
            <w:pPr>
              <w:spacing w:after="0"/>
              <w:rPr>
                <w:rFonts w:hint="default" w:ascii="Times New Roman" w:hAnsi="Times New Roman" w:eastAsia="仿宋_GB2312" w:cs="Times New Roman"/>
              </w:rPr>
            </w:pPr>
            <w:r>
              <w:rPr>
                <w:rFonts w:hint="default" w:ascii="Times New Roman" w:hAnsi="Times New Roman" w:eastAsia="仿宋_GB2312" w:cs="Times New Roman"/>
                <w:b w:val="0"/>
                <w:i w:val="0"/>
                <w:sz w:val="19"/>
              </w:rPr>
              <w:t>Date / 日期：____________________</w:t>
            </w:r>
          </w:p>
        </w:tc>
        <w:tc>
          <w:tcPr>
            <w:tcW w:w="4252" w:type="dxa"/>
            <w:tcBorders>
              <w:top w:val="nil"/>
              <w:left w:val="nil"/>
              <w:bottom w:val="nil"/>
              <w:right w:val="nil"/>
              <w:insideH w:val="nil"/>
              <w:insideV w:val="nil"/>
            </w:tcBorders>
          </w:tcPr>
          <w:p w14:paraId="0E3829B8">
            <w:pPr>
              <w:spacing w:after="0"/>
              <w:rPr>
                <w:rFonts w:hint="default" w:ascii="Times New Roman" w:hAnsi="Times New Roman" w:eastAsia="仿宋_GB2312" w:cs="Times New Roman"/>
              </w:rPr>
            </w:pPr>
            <w:r>
              <w:rPr>
                <w:rFonts w:hint="default" w:ascii="Times New Roman" w:hAnsi="Times New Roman" w:eastAsia="仿宋_GB2312" w:cs="Times New Roman"/>
                <w:b w:val="0"/>
                <w:i w:val="0"/>
                <w:sz w:val="19"/>
              </w:rPr>
              <w:t>Date / 日期：____________________</w:t>
            </w:r>
          </w:p>
        </w:tc>
      </w:tr>
    </w:tbl>
    <w:p w14:paraId="17D9EECF">
      <w:r>
        <w:br w:type="page"/>
      </w:r>
    </w:p>
    <w:p w14:paraId="7EC39EA2">
      <w:pPr>
        <w:spacing w:after="160"/>
        <w:jc w:val="center"/>
      </w:pPr>
      <w:r>
        <w:rPr>
          <w:rFonts w:ascii="Times New Roman" w:hAnsi="Times New Roman" w:eastAsia="宋体"/>
          <w:b/>
          <w:i w:val="0"/>
          <w:sz w:val="28"/>
        </w:rPr>
        <w:t>Guardian Consent Letter</w:t>
      </w:r>
      <w:r>
        <w:rPr>
          <w:rFonts w:ascii="Times New Roman" w:hAnsi="Times New Roman" w:eastAsia="宋体"/>
          <w:b/>
          <w:i w:val="0"/>
          <w:sz w:val="28"/>
        </w:rPr>
        <w:br w:type="textWrapping"/>
      </w:r>
      <w:r>
        <w:rPr>
          <w:rFonts w:ascii="Times New Roman" w:hAnsi="Times New Roman" w:eastAsia="宋体"/>
          <w:b/>
          <w:i w:val="0"/>
          <w:sz w:val="28"/>
        </w:rPr>
        <w:t>监护人同意书</w:t>
      </w:r>
    </w:p>
    <w:p w14:paraId="206764E4">
      <w:pPr>
        <w:spacing w:before="80" w:after="80" w:line="240" w:lineRule="auto"/>
      </w:pPr>
      <w:r>
        <w:rPr>
          <w:rFonts w:ascii="Times New Roman" w:hAnsi="Times New Roman" w:eastAsia="宋体"/>
          <w:b/>
          <w:i w:val="0"/>
          <w:sz w:val="22"/>
        </w:rPr>
        <w:t>GUARDIAN INFORMATION / 监护人信息</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2"/>
        <w:gridCol w:w="4252"/>
      </w:tblGrid>
      <w:tr w14:paraId="3BF4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D1C8190">
            <w:pPr>
              <w:spacing w:before="0" w:after="0" w:line="240" w:lineRule="auto"/>
            </w:pPr>
            <w:r>
              <w:rPr>
                <w:rFonts w:ascii="Times New Roman" w:hAnsi="Times New Roman" w:eastAsia="宋体"/>
                <w:b/>
                <w:i w:val="0"/>
                <w:sz w:val="19"/>
              </w:rPr>
              <w:t>Name / 姓名</w:t>
            </w:r>
          </w:p>
        </w:tc>
        <w:tc>
          <w:tcPr>
            <w:tcW w:w="4252" w:type="dxa"/>
            <w:vAlign w:val="center"/>
          </w:tcPr>
          <w:p w14:paraId="61B83770">
            <w:pPr>
              <w:spacing w:before="0" w:after="0" w:line="240" w:lineRule="auto"/>
            </w:pPr>
          </w:p>
        </w:tc>
      </w:tr>
      <w:tr w14:paraId="495D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609241D0">
            <w:pPr>
              <w:spacing w:before="0" w:after="0" w:line="240" w:lineRule="auto"/>
            </w:pPr>
            <w:r>
              <w:rPr>
                <w:rFonts w:ascii="Times New Roman" w:hAnsi="Times New Roman" w:eastAsia="宋体"/>
                <w:b/>
                <w:i w:val="0"/>
                <w:sz w:val="19"/>
              </w:rPr>
              <w:t>Date of Birth / 出生日期</w:t>
            </w:r>
          </w:p>
        </w:tc>
        <w:tc>
          <w:tcPr>
            <w:tcW w:w="4252" w:type="dxa"/>
            <w:vAlign w:val="center"/>
          </w:tcPr>
          <w:p w14:paraId="73271CFC">
            <w:pPr>
              <w:spacing w:before="0" w:after="0" w:line="240" w:lineRule="auto"/>
            </w:pPr>
          </w:p>
        </w:tc>
      </w:tr>
      <w:tr w14:paraId="4C9D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19CF68B4">
            <w:pPr>
              <w:spacing w:before="0" w:after="0" w:line="240" w:lineRule="auto"/>
            </w:pPr>
            <w:r>
              <w:rPr>
                <w:rFonts w:ascii="Times New Roman" w:hAnsi="Times New Roman" w:eastAsia="宋体"/>
                <w:b/>
                <w:i w:val="0"/>
                <w:sz w:val="19"/>
              </w:rPr>
              <w:t>Nationality / 国籍</w:t>
            </w:r>
          </w:p>
        </w:tc>
        <w:tc>
          <w:tcPr>
            <w:tcW w:w="4252" w:type="dxa"/>
            <w:vAlign w:val="center"/>
          </w:tcPr>
          <w:p w14:paraId="5DC9FFF0">
            <w:pPr>
              <w:spacing w:before="0" w:after="0" w:line="240" w:lineRule="auto"/>
            </w:pPr>
          </w:p>
        </w:tc>
      </w:tr>
      <w:tr w14:paraId="396F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4578A05">
            <w:pPr>
              <w:spacing w:before="0" w:after="0" w:line="240" w:lineRule="auto"/>
            </w:pPr>
            <w:r>
              <w:rPr>
                <w:rFonts w:ascii="Times New Roman" w:hAnsi="Times New Roman" w:eastAsia="宋体"/>
                <w:b/>
                <w:i w:val="0"/>
                <w:sz w:val="19"/>
              </w:rPr>
              <w:t>Passport No./ID No. / 护照号/身份证号</w:t>
            </w:r>
          </w:p>
        </w:tc>
        <w:tc>
          <w:tcPr>
            <w:tcW w:w="4252" w:type="dxa"/>
            <w:vAlign w:val="center"/>
          </w:tcPr>
          <w:p w14:paraId="0EB663ED">
            <w:pPr>
              <w:spacing w:before="0" w:after="0" w:line="240" w:lineRule="auto"/>
            </w:pPr>
          </w:p>
        </w:tc>
      </w:tr>
      <w:tr w14:paraId="1F8E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69D4F7A2">
            <w:pPr>
              <w:spacing w:before="0" w:after="0" w:line="240" w:lineRule="auto"/>
            </w:pPr>
            <w:r>
              <w:rPr>
                <w:rFonts w:ascii="Times New Roman" w:hAnsi="Times New Roman" w:eastAsia="宋体"/>
                <w:b/>
                <w:i w:val="0"/>
                <w:sz w:val="19"/>
              </w:rPr>
              <w:t>Address in China / 中国境内地址</w:t>
            </w:r>
          </w:p>
        </w:tc>
        <w:tc>
          <w:tcPr>
            <w:tcW w:w="4252" w:type="dxa"/>
            <w:vAlign w:val="center"/>
          </w:tcPr>
          <w:p w14:paraId="54649DB2">
            <w:pPr>
              <w:spacing w:before="0" w:after="0" w:line="240" w:lineRule="auto"/>
            </w:pPr>
          </w:p>
        </w:tc>
      </w:tr>
      <w:tr w14:paraId="16EA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2" w:type="dxa"/>
            <w:vAlign w:val="center"/>
          </w:tcPr>
          <w:p w14:paraId="4F2D8CA8">
            <w:pPr>
              <w:spacing w:before="0" w:after="0" w:line="240" w:lineRule="auto"/>
            </w:pPr>
            <w:r>
              <w:rPr>
                <w:rFonts w:ascii="Times New Roman" w:hAnsi="Times New Roman" w:eastAsia="宋体"/>
                <w:b/>
                <w:i w:val="0"/>
                <w:sz w:val="19"/>
              </w:rPr>
              <w:t>Work Unit / 工作单位</w:t>
            </w:r>
          </w:p>
        </w:tc>
        <w:tc>
          <w:tcPr>
            <w:tcW w:w="4252" w:type="dxa"/>
            <w:vAlign w:val="center"/>
          </w:tcPr>
          <w:p w14:paraId="57762E5F">
            <w:pPr>
              <w:spacing w:before="0" w:after="0" w:line="240" w:lineRule="auto"/>
            </w:pPr>
          </w:p>
        </w:tc>
      </w:tr>
      <w:tr w14:paraId="358C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C837393">
            <w:pPr>
              <w:spacing w:before="0" w:after="0" w:line="240" w:lineRule="auto"/>
            </w:pPr>
            <w:r>
              <w:rPr>
                <w:rFonts w:ascii="Times New Roman" w:hAnsi="Times New Roman" w:eastAsia="宋体"/>
                <w:b/>
                <w:i w:val="0"/>
                <w:sz w:val="19"/>
              </w:rPr>
              <w:t>Phone / 联系电话</w:t>
            </w:r>
            <w:bookmarkStart w:id="0" w:name="_GoBack"/>
            <w:bookmarkEnd w:id="0"/>
          </w:p>
        </w:tc>
        <w:tc>
          <w:tcPr>
            <w:tcW w:w="4252" w:type="dxa"/>
            <w:vAlign w:val="center"/>
          </w:tcPr>
          <w:p w14:paraId="736C0904">
            <w:pPr>
              <w:spacing w:before="0" w:after="0" w:line="240" w:lineRule="auto"/>
            </w:pPr>
          </w:p>
        </w:tc>
      </w:tr>
      <w:tr w14:paraId="7C87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0002E17A">
            <w:pPr>
              <w:spacing w:before="0" w:after="0" w:line="240" w:lineRule="auto"/>
            </w:pPr>
            <w:r>
              <w:rPr>
                <w:rFonts w:ascii="Times New Roman" w:hAnsi="Times New Roman" w:eastAsia="宋体"/>
                <w:b/>
                <w:i w:val="0"/>
                <w:sz w:val="19"/>
              </w:rPr>
              <w:t>Email / 电子邮箱</w:t>
            </w:r>
          </w:p>
        </w:tc>
        <w:tc>
          <w:tcPr>
            <w:tcW w:w="4252" w:type="dxa"/>
            <w:vAlign w:val="center"/>
          </w:tcPr>
          <w:p w14:paraId="6C417762">
            <w:pPr>
              <w:spacing w:before="0" w:after="0" w:line="240" w:lineRule="auto"/>
            </w:pPr>
          </w:p>
        </w:tc>
      </w:tr>
      <w:tr w14:paraId="783B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358484B6">
            <w:pPr>
              <w:spacing w:before="0" w:after="0" w:line="240" w:lineRule="auto"/>
            </w:pPr>
            <w:r>
              <w:rPr>
                <w:rFonts w:ascii="Times New Roman" w:hAnsi="Times New Roman" w:eastAsia="宋体"/>
                <w:b/>
                <w:i w:val="0"/>
                <w:sz w:val="19"/>
              </w:rPr>
              <w:t>Relationship with Student / 与学生关系</w:t>
            </w:r>
          </w:p>
        </w:tc>
        <w:tc>
          <w:tcPr>
            <w:tcW w:w="4252" w:type="dxa"/>
            <w:vAlign w:val="center"/>
          </w:tcPr>
          <w:p w14:paraId="61CC3407">
            <w:pPr>
              <w:spacing w:before="0" w:after="0" w:line="240" w:lineRule="auto"/>
            </w:pPr>
          </w:p>
        </w:tc>
      </w:tr>
    </w:tbl>
    <w:p w14:paraId="5636DED8">
      <w:pPr>
        <w:spacing w:before="0" w:after="100" w:line="240" w:lineRule="auto"/>
        <w:rPr>
          <w:rFonts w:ascii="Times New Roman" w:hAnsi="Times New Roman" w:eastAsia="宋体"/>
          <w:b/>
          <w:i w:val="0"/>
          <w:sz w:val="20"/>
        </w:rPr>
      </w:pPr>
    </w:p>
    <w:p w14:paraId="3F8D54CA">
      <w:pPr>
        <w:spacing w:before="0" w:after="100" w:line="240" w:lineRule="auto"/>
      </w:pPr>
      <w:r>
        <w:rPr>
          <w:rFonts w:ascii="Times New Roman" w:hAnsi="Times New Roman" w:eastAsia="宋体"/>
          <w:b/>
          <w:i w:val="0"/>
          <w:sz w:val="20"/>
        </w:rPr>
        <w:t>To whom it may concern / 致相关单位：</w:t>
      </w:r>
    </w:p>
    <w:p w14:paraId="36B0E7D9">
      <w:pPr>
        <w:spacing w:before="0" w:after="80" w:line="259" w:lineRule="auto"/>
      </w:pPr>
      <w:r>
        <w:rPr>
          <w:rFonts w:ascii="Times New Roman" w:hAnsi="Times New Roman" w:eastAsia="宋体"/>
          <w:b w:val="0"/>
          <w:i w:val="0"/>
          <w:sz w:val="20"/>
        </w:rPr>
        <w:t>I, __________________________, Passport No./ID No. __________________________, hereby confirm that I agree to act as the guardian of the student __________________________, Passport No. __________________________, during his/her study and stay in China and Beihang University while he/she is under the age of eighteen.</w:t>
      </w:r>
    </w:p>
    <w:p w14:paraId="57E984C8">
      <w:pPr>
        <w:spacing w:before="0" w:after="80" w:line="259" w:lineRule="auto"/>
      </w:pPr>
      <w:r>
        <w:rPr>
          <w:rFonts w:ascii="Times New Roman" w:hAnsi="Times New Roman" w:eastAsia="宋体"/>
          <w:b w:val="0"/>
          <w:i w:val="0"/>
          <w:sz w:val="20"/>
        </w:rPr>
        <w:t>I understand and accept the responsibilities of a guardian, including providing necessary assistance for the student's daily life, safety, study, medical treatment, visa/residence matters, emergency situations and financial support. Such financial support may include necessary assistance with living expenses, medical expenses and other reasonable costs arising during the student's stay in China. I will maintain necessary communication with the student, the parents and the university, and I will cooperate with the university in matters related to the student's care and management.</w:t>
      </w:r>
    </w:p>
    <w:p w14:paraId="25331C1D">
      <w:pPr>
        <w:spacing w:before="0" w:after="100" w:line="259" w:lineRule="auto"/>
      </w:pPr>
      <w:r>
        <w:rPr>
          <w:rFonts w:ascii="Times New Roman" w:hAnsi="Times New Roman" w:eastAsia="宋体"/>
          <w:b w:val="0"/>
          <w:i w:val="0"/>
          <w:sz w:val="20"/>
        </w:rPr>
        <w:t>I confirm that the information provided in this letter is true and valid, and I am willing to bear the corresponding responsibilities as the appointed guardian.</w:t>
      </w:r>
    </w:p>
    <w:p w14:paraId="47577882">
      <w:pPr>
        <w:spacing w:before="0" w:after="80" w:line="259" w:lineRule="auto"/>
      </w:pPr>
      <w:r>
        <w:rPr>
          <w:rFonts w:ascii="Times New Roman" w:hAnsi="Times New Roman" w:eastAsia="宋体"/>
          <w:b w:val="0"/>
          <w:i w:val="0"/>
          <w:sz w:val="20"/>
        </w:rPr>
        <w:t>本人 __________________________，护照号/身份证号 __________________________，兹确认同意在学生 __________________________（护照号：__________________________）未满十八周岁期间于中国及北京航空航天大学学习、生活期间担任其监护人。</w:t>
      </w:r>
    </w:p>
    <w:p w14:paraId="2369D21E">
      <w:pPr>
        <w:spacing w:before="0" w:after="80" w:line="259" w:lineRule="auto"/>
      </w:pPr>
      <w:r>
        <w:rPr>
          <w:rFonts w:ascii="Times New Roman" w:hAnsi="Times New Roman" w:eastAsia="宋体"/>
          <w:b w:val="0"/>
          <w:i w:val="0"/>
          <w:sz w:val="20"/>
        </w:rPr>
        <w:t>本人理解并接受作为监护人的相关责任，包括在学生日常生活、安全、学习、就医、签证/居留、紧急情况及经济支持等方面提供必要协助。经济支持可包括学生在华期间所需生活费、医疗费及其他合理费用的必要协助。本人将与学生、学生父母及学校保持必要沟通，并配合学校做好与学生照护和管理相关的工作。</w:t>
      </w:r>
    </w:p>
    <w:p w14:paraId="46C9B2A8">
      <w:pPr>
        <w:spacing w:before="0" w:after="160" w:line="259" w:lineRule="auto"/>
      </w:pPr>
      <w:r>
        <w:rPr>
          <w:rFonts w:ascii="Times New Roman" w:hAnsi="Times New Roman" w:eastAsia="宋体"/>
          <w:b w:val="0"/>
          <w:i w:val="0"/>
          <w:sz w:val="20"/>
        </w:rPr>
        <w:t>本人确认本同意书所填信息真实有效，并愿意承担作为受托监护人的相应责任。</w:t>
      </w:r>
    </w:p>
    <w:p w14:paraId="179520D6">
      <w:pPr>
        <w:spacing w:before="0" w:after="120" w:line="240" w:lineRule="auto"/>
      </w:pPr>
    </w:p>
    <w:p w14:paraId="7EB04094">
      <w:pPr>
        <w:spacing w:before="0" w:after="160" w:line="240" w:lineRule="auto"/>
      </w:pPr>
      <w:r>
        <w:rPr>
          <w:rFonts w:ascii="Times New Roman" w:hAnsi="Times New Roman" w:eastAsia="宋体"/>
          <w:b/>
          <w:i w:val="0"/>
          <w:sz w:val="20"/>
        </w:rPr>
        <w:t>Signature of Guardian / 监护人签名：______________________________</w:t>
      </w:r>
    </w:p>
    <w:p w14:paraId="07A564B8">
      <w:pPr>
        <w:spacing w:before="0" w:after="0" w:line="240" w:lineRule="auto"/>
      </w:pPr>
      <w:r>
        <w:rPr>
          <w:rFonts w:ascii="Times New Roman" w:hAnsi="Times New Roman" w:eastAsia="宋体"/>
          <w:b w:val="0"/>
          <w:i w:val="0"/>
          <w:sz w:val="20"/>
        </w:rPr>
        <w:t>Date / 日期：______________________________</w:t>
      </w:r>
    </w:p>
    <w:sectPr>
      <w:pgSz w:w="12240" w:h="15840"/>
      <w:pgMar w:top="850" w:right="1134" w:bottom="850"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仓耳渔阳体 W05"/>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Arial Unicode MS"/>
    <w:panose1 w:val="00000000000000000000"/>
    <w:charset w:val="00"/>
    <w:family w:val="auto"/>
    <w:pitch w:val="default"/>
    <w:sig w:usb0="00000000" w:usb1="00000000" w:usb2="00000000" w:usb3="00000000" w:csb0="00000000" w:csb1="00000000"/>
  </w:font>
  <w:font w:name="Arial Unicode MS">
    <w:panose1 w:val="02000500000000000000"/>
    <w:charset w:val="00"/>
    <w:family w:val="auto"/>
    <w:pitch w:val="default"/>
    <w:sig w:usb0="800000A7" w:usb1="5000004A" w:usb2="00010000" w:usb3="00000000" w:csb0="20000111" w:csb1="41000000"/>
  </w:font>
  <w:font w:name="Courier New">
    <w:panose1 w:val="02070309020205020404"/>
    <w:charset w:val="00"/>
    <w:family w:val="auto"/>
    <w:pitch w:val="default"/>
    <w:sig w:usb0="E0002EFF" w:usb1="C0007843" w:usb2="00000009" w:usb3="00000000" w:csb0="400001FF" w:csb1="FFFF0000"/>
  </w:font>
  <w:font w:name="仓耳渔阳体 W05">
    <w:panose1 w:val="02020400000000000000"/>
    <w:charset w:val="80"/>
    <w:family w:val="auto"/>
    <w:pitch w:val="default"/>
    <w:sig w:usb0="80000023" w:usb1="08C10458" w:usb2="00000012" w:usb3="00000000" w:csb0="00020001"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7BD5DBF"/>
    <w:rsid w:val="1F0A48F8"/>
    <w:rsid w:val="63A204C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1036</Words>
  <Characters>3212</Characters>
  <Lines>0</Lines>
  <Paragraphs>0</Paragraphs>
  <TotalTime>1</TotalTime>
  <ScaleCrop>false</ScaleCrop>
  <LinksUpToDate>false</LinksUpToDate>
  <CharactersWithSpaces>3616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翟晗</cp:lastModifiedBy>
  <dcterms:modified xsi:type="dcterms:W3CDTF">2026-06-11T09:05:39Z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eyJoZGlkIjoiOGVlZjY2ZDM5ODQwZGJjMzM0N2Y0MTc2Y2NlYWRmZWEiLCJ1c2VySWQiOiI2NjQ3ODk4MzEifQ==</vt:lpwstr>
  </property>
  <property fmtid="{D5CDD505-2E9C-101B-9397-08002B2CF9AE}" pid="3" name="KSOProductBuildVer">
    <vt:lpwstr>2052-12.1.0.26375</vt:lpwstr>
  </property>
  <property fmtid="{D5CDD505-2E9C-101B-9397-08002B2CF9AE}" pid="4" name="ICV">
    <vt:lpwstr>8FDB73F8B2D644A6B96DC5F3896591E4_13</vt:lpwstr>
  </property>
</Properties>
</file>